
<file path=[Content_Types].xml><?xml version="1.0" encoding="utf-8"?>
<Types xmlns="http://schemas.openxmlformats.org/package/2006/content-types">
  <Default Extension="jpeg" ContentType="image/jpeg"/>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image/png" PartName="/word/media/document_image_rId3.png"/>
  <Override ContentType="application/vnd.openxmlformats-officedocument.wordprocessingml.numbering+xml" PartName="/word/numbering.xml"/>
  <Override ContentType="application/vnd.openxmlformats-officedocument.wordprocessingml.styles+xml" PartName="/word/styles.xml"/>
</Types>
</file>

<file path=_rels/.rels><?xml version="1.0" encoding="UTF-8" standalone="yes"?><Relationships xmlns="http://schemas.openxmlformats.org/package/2006/relationships"><Relationship Target="word/document.xml" Type="http://schemas.openxmlformats.org/officeDocument/2006/relationships/officeDocument" Id="rId1"/><Relationship Target="docProps/core.xml" Type="http://schemas.openxmlformats.org/package/2006/relationships/metadata/core-properties" Id="rId2"/><Relationship Target="docProps/app.xml" Type="http://schemas.openxmlformats.org/officeDocument/2006/relationships/extended-properties" Id="rId3"/></Relationships>
</file>

<file path=word/document.xml><?xml version="1.0" encoding="utf-8"?>
<w:document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p w14:paraId="93cf88c" w14:textId="93cf88c">
      <w:pPr>
        <w:spacing w:after="0"/>
        <w:ind w:left="0"/>
        <w:jc w:val="left"/>
        <w15:collapsed w:val="false"/>
      </w:pPr>
      <w:r>
        <w:rPr>
          <w:rFonts w:ascii="Times New Roman"/>
          <w:b w:val="false"/>
          <w:i w:val="false"/>
          <w:color w:val="000000"/>
          <w:sz w:val="28"/>
        </w:rPr>
        <w:t>
				</w:t>
      </w:r>
      <w:r>
        <w:drawing>
          <wp:inline distT="0" distB="0" distL="0" distR="0">
            <wp:extent cx="2057400" cy="571500"/>
            <wp:effectExtent l="0" t="0" r="0" b="0"/>
            <wp:docPr id="0" name="" descr=""/>
            <wp:cNvGraphicFramePr>
              <a:graphicFrameLocks noChangeAspect="true"/>
            </wp:cNvGraphicFramePr>
            <a:graphic>
              <a:graphicData uri="http://schemas.openxmlformats.org/drawingml/2006/picture">
                <pic:pic>
                  <pic:nvPicPr>
                    <pic:cNvPr id="1" name=""/>
                    <pic:cNvPicPr/>
                  </pic:nvPicPr>
                  <pic:blipFill>
                    <a:blip r:embed="rId3"/>
                    <a:stretch>
                      <a:fillRect/>
                    </a:stretch>
                  </pic:blipFill>
                  <pic:spPr>
                    <a:xfrm>
                      <a:off x="0" y="0"/>
                      <a:ext cx="2057400" cy="571500"/>
                    </a:xfrm>
                    <a:prstGeom prst="rect">
                      <a:avLst/>
                    </a:prstGeom>
                  </pic:spPr>
                </pic:pic>
              </a:graphicData>
            </a:graphic>
          </wp:inline>
        </w:drawing>
      </w:r>
      <w:r>
        <w:rPr>
          <w:rFonts w:ascii="Times New Roman"/>
          <w:b w:val="false"/>
          <w:i w:val="false"/>
          <w:color w:val="000000"/>
          <w:sz w:val="28"/>
        </w:rPr>
        <w:t>
					</w:t>
      </w:r>
    </w:p>
    <w:p>
      <w:pPr>
        <w:spacing w:after="0"/>
        <w:ind w:left="0"/>
        <w:jc w:val="left"/>
      </w:pPr>
      <w:r>
        <w:rPr>
          <w:rFonts w:ascii="Times New Roman"/>
          <w:b/>
          <w:i w:val="false"/>
          <w:color w:val="000000"/>
          <w:sz w:val="28"/>
        </w:rPr>
        <w:t>"Мемлекеттік орта білім беру мекемелерінің басшылары лауазымдарына орналасу конкурсына қатысу үшін құжаттарды қабылдау" мемлекеттік көрсетілетін қызмет регламентін бекіту туралы</w:t>
      </w:r>
    </w:p>
    <w:p>
      <w:pPr>
        <w:spacing w:after="0"/>
        <w:ind w:left="0"/>
        <w:jc w:val="both"/>
      </w:pPr>
      <w:r>
        <w:rPr>
          <w:rFonts w:ascii="Times New Roman"/>
          <w:b w:val="false"/>
          <w:i w:val="false"/>
          <w:color w:val="000000"/>
          <w:sz w:val="28"/>
        </w:rPr>
        <w:t>Батыс Қазақстан облысы әкімдігінің 2015 жылғы 16 шілдедегі № 172 қаулысы. Батыс Қазақстан облысының Әділет департаментінде 2015 жылғы 14 тамызда № 3991 болып тіркелді.</w:t>
      </w:r>
    </w:p>
    <w:p>
      <w:pPr>
        <w:spacing w:after="0"/>
        <w:ind w:left="0"/>
        <w:jc w:val="both"/>
      </w:pPr>
      <w:bookmarkStart w:name="z3" w:id="0"/>
      <w:r>
        <w:rPr>
          <w:rFonts w:ascii="Times New Roman"/>
          <w:b w:val="false"/>
          <w:i w:val="false"/>
          <w:color w:val="000000"/>
          <w:sz w:val="28"/>
        </w:rPr>
        <w:t>
</w:t>
      </w:r>
      <w:r>
        <w:rPr>
          <w:rFonts w:ascii="Times New Roman"/>
          <w:b w:val="false"/>
          <w:i w:val="false"/>
          <w:color w:val="ff0000"/>
          <w:sz w:val="28"/>
        </w:rPr>
        <w:t xml:space="preserve">      Ескерту. Қаулының тақырыбы жаңа редакцияда – Батыс Қазақстан облысы әкімдігінің 23.09.2019 </w:t>
      </w:r>
      <w:r>
        <w:rPr>
          <w:rFonts w:ascii="Times New Roman"/>
          <w:b w:val="false"/>
          <w:i w:val="false"/>
          <w:color w:val="000000"/>
          <w:sz w:val="28"/>
        </w:rPr>
        <w:t>№ 238</w:t>
      </w:r>
      <w:r>
        <w:rPr>
          <w:rFonts w:ascii="Times New Roman"/>
          <w:b w:val="false"/>
          <w:i w:val="false"/>
          <w:color w:val="ff0000"/>
          <w:sz w:val="28"/>
        </w:rPr>
        <w:t xml:space="preserve"> қаулысымен (алғашқы ресми жарияланған күнінен кейін күнтізбелік он күн өткен соң қолданысқа енгізіледі).</w:t>
      </w:r>
      <w:r>
        <w:br/>
      </w:r>
      <w:r>
        <w:rPr>
          <w:rFonts w:ascii="Times New Roman"/>
          <w:b w:val="false"/>
          <w:i w:val="false"/>
          <w:color w:val="000000"/>
          <w:sz w:val="28"/>
        </w:rPr>
        <w:t>
</w:t>
      </w:r>
      <w:r>
        <w:rPr>
          <w:rFonts w:ascii="Times New Roman"/>
          <w:b w:val="false"/>
          <w:i w:val="false"/>
          <w:color w:val="000000"/>
          <w:sz w:val="28"/>
        </w:rPr>
        <w:t xml:space="preserve">      </w:t>
      </w:r>
      <w:r>
        <w:rPr>
          <w:rFonts w:ascii="Times New Roman"/>
          <w:b w:val="false"/>
          <w:i w:val="false"/>
          <w:color w:val="000000"/>
          <w:sz w:val="28"/>
        </w:rPr>
        <w:t>"Қазақстан Республикасындағы жергілікті мемлекеттік басқару және өзін-өзі басқару туралы"</w:t>
      </w:r>
      <w:r>
        <w:rPr>
          <w:rFonts w:ascii="Times New Roman"/>
          <w:b w:val="false"/>
          <w:i w:val="false"/>
          <w:color w:val="000000"/>
          <w:sz w:val="28"/>
        </w:rPr>
        <w:t xml:space="preserve"> 2001 жылғы 23 қаңтардағы, </w:t>
      </w:r>
      <w:r>
        <w:rPr>
          <w:rFonts w:ascii="Times New Roman"/>
          <w:b w:val="false"/>
          <w:i w:val="false"/>
          <w:color w:val="000000"/>
          <w:sz w:val="28"/>
        </w:rPr>
        <w:t>"Мемлекеттік көрсетілетін қызметтер туралы"</w:t>
      </w:r>
      <w:r>
        <w:rPr>
          <w:rFonts w:ascii="Times New Roman"/>
          <w:b w:val="false"/>
          <w:i w:val="false"/>
          <w:color w:val="000000"/>
          <w:sz w:val="28"/>
        </w:rPr>
        <w:t xml:space="preserve"> 2013 жылғы 15 сәуірдегі Қазақстан Республикасының Заңдарын басшылыққа ала отырып, Батыс Қазақстан облысының әкімдігі </w:t>
      </w:r>
      <w:r>
        <w:rPr>
          <w:rFonts w:ascii="Times New Roman"/>
          <w:b/>
          <w:i w:val="false"/>
          <w:color w:val="000000"/>
          <w:sz w:val="28"/>
        </w:rPr>
        <w:t>ҚАУЛЫ ЕТЕДІ:</w:t>
      </w:r>
      <w:r>
        <w:br/>
      </w:r>
      <w:r>
        <w:rPr>
          <w:rFonts w:ascii="Times New Roman"/>
          <w:b w:val="false"/>
          <w:i w:val="false"/>
          <w:color w:val="000000"/>
          <w:sz w:val="28"/>
        </w:rPr>
        <w:t xml:space="preserve">
      </w:t>
      </w:r>
      <w:r>
        <w:rPr>
          <w:rFonts w:ascii="Times New Roman"/>
          <w:b w:val="false"/>
          <w:i w:val="false"/>
          <w:color w:val="000000"/>
          <w:sz w:val="28"/>
        </w:rPr>
        <w:t>1. Қоса беріліп отырған "Мемлекеттік орта білім беру мекемелерінің басшылары лауазымдарына орналасу конкурсына қатысу үшін құжаттарды қабылдау" мемлекеттік көрсетілетін қызмет регламенті бекітілсін.</w:t>
      </w:r>
      <w:r>
        <w:br/>
      </w:r>
      <w:r>
        <w:rPr>
          <w:rFonts w:ascii="Times New Roman"/>
          <w:b w:val="false"/>
          <w:i w:val="false"/>
          <w:color w:val="000000"/>
          <w:sz w:val="28"/>
        </w:rPr>
        <w:t>
</w:t>
      </w:r>
      <w:r>
        <w:rPr>
          <w:rFonts w:ascii="Times New Roman"/>
          <w:b w:val="false"/>
          <w:i w:val="false"/>
          <w:color w:val="ff0000"/>
          <w:sz w:val="28"/>
        </w:rPr>
        <w:t xml:space="preserve">      Ескерту. 1-тармақ жаңа редакцияда – Батыс Қазақстан облысы әкімдігінің 23.09.2019 </w:t>
      </w:r>
      <w:r>
        <w:rPr>
          <w:rFonts w:ascii="Times New Roman"/>
          <w:b w:val="false"/>
          <w:i w:val="false"/>
          <w:color w:val="000000"/>
          <w:sz w:val="28"/>
        </w:rPr>
        <w:t>№ 238</w:t>
      </w:r>
      <w:r>
        <w:rPr>
          <w:rFonts w:ascii="Times New Roman"/>
          <w:b w:val="false"/>
          <w:i w:val="false"/>
          <w:color w:val="ff0000"/>
          <w:sz w:val="28"/>
        </w:rPr>
        <w:t xml:space="preserve"> қаулысымен (алғашқы ресми жарияланған күнінен кейін күнтізбелік он күн өткен соң қолданысқа енгізіледі).</w:t>
      </w:r>
      <w:r>
        <w:br/>
      </w:r>
      <w:r>
        <w:rPr>
          <w:rFonts w:ascii="Times New Roman"/>
          <w:b w:val="false"/>
          <w:i w:val="false"/>
          <w:color w:val="000000"/>
          <w:sz w:val="28"/>
        </w:rPr>
        <w:t xml:space="preserve">
      </w:t>
      </w:r>
      <w:r>
        <w:rPr>
          <w:rFonts w:ascii="Times New Roman"/>
          <w:b w:val="false"/>
          <w:i w:val="false"/>
          <w:color w:val="000000"/>
          <w:sz w:val="28"/>
        </w:rPr>
        <w:t xml:space="preserve">2. "Батыс Қазақстан облысының білім басқармасы" мемлекеттік мекемесі (А. Ә. Мыңбаева) осы қаулының әділет органдарында мемлекеттік тіркелуін, "Әділет" ақпараттық-құқықтық жүйесінде және бұқаралық ақпарат құралдарында оның ресми жариялануын қамтамасыз етсін. </w:t>
      </w:r>
      <w:r>
        <w:br/>
      </w:r>
      <w:r>
        <w:rPr>
          <w:rFonts w:ascii="Times New Roman"/>
          <w:b w:val="false"/>
          <w:i w:val="false"/>
          <w:color w:val="000000"/>
          <w:sz w:val="28"/>
        </w:rPr>
        <w:t xml:space="preserve">
      </w:t>
      </w:r>
      <w:r>
        <w:rPr>
          <w:rFonts w:ascii="Times New Roman"/>
          <w:b w:val="false"/>
          <w:i w:val="false"/>
          <w:color w:val="000000"/>
          <w:sz w:val="28"/>
        </w:rPr>
        <w:t>3. Осы қаулының орындалуын бақылау Батыс Қазақстан облысы әкімінің орынбасары Б. М. Мәкенге жүктелсін.</w:t>
      </w:r>
      <w:r>
        <w:br/>
      </w:r>
      <w:r>
        <w:rPr>
          <w:rFonts w:ascii="Times New Roman"/>
          <w:b w:val="false"/>
          <w:i w:val="false"/>
          <w:color w:val="000000"/>
          <w:sz w:val="28"/>
        </w:rPr>
        <w:t xml:space="preserve">
      </w:t>
      </w:r>
      <w:r>
        <w:rPr>
          <w:rFonts w:ascii="Times New Roman"/>
          <w:b w:val="false"/>
          <w:i w:val="false"/>
          <w:color w:val="000000"/>
          <w:sz w:val="28"/>
        </w:rPr>
        <w:t>4. Осы қаулы алғашқы ресми жарияланған күнінен кейін күнтізбелік он күн өткен соң қолданысқа енгізіледі</w:t>
      </w:r>
    </w:p>
    <w:bookmarkEnd w:id="0"/>
    <w:tbl>
      <w:tblPr>
        <w:tblW w:w="0" w:type="auto"/>
        <w:tblCellSpacing w:w="0" w:type="auto"/>
        <w:tblBorders>
          <w:top w:val="none"/>
          <w:left w:val="none"/>
          <w:bottom w:val="none"/>
          <w:right w:val="none"/>
          <w:insideH w:val="none"/>
          <w:insideV w:val="none"/>
        </w:tblBorders>
      </w:tblPr>
      <w:tblGrid>
        <w:gridCol w:w="7793"/>
        <w:gridCol w:w="4207"/>
      </w:tblGrid>
      <w:tr>
        <w:trPr>
          <w:trHeight w:val="30" w:hRule="atLeast"/>
        </w:trPr>
        <w:tc>
          <w:tcPr>
            <w:tcW w:w="7793"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 xml:space="preserve">      </w:t>
            </w:r>
            <w:r>
              <w:rPr>
                <w:rFonts w:ascii="Times New Roman"/>
                <w:b w:val="false"/>
                <w:i/>
                <w:color w:val="000000"/>
                <w:sz w:val="20"/>
              </w:rPr>
              <w:t>Облыс әкімі</w:t>
            </w:r>
            <w:r>
              <w:rPr>
                <w:rFonts w:ascii="Times New Roman"/>
                <w:b w:val="false"/>
                <w:i w:val="false"/>
                <w:color w:val="000000"/>
                <w:sz w:val="20"/>
              </w:rPr>
              <w:t>
</w:t>
            </w:r>
          </w:p>
        </w:tc>
        <w:tc>
          <w:tcPr>
            <w:tcW w:w="4207"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Н. Ноғаев</w:t>
            </w:r>
            <w:r>
              <w:rPr>
                <w:rFonts w:ascii="Times New Roman"/>
                <w:b w:val="false"/>
                <w:i w:val="false"/>
                <w:color w:val="000000"/>
                <w:sz w:val="20"/>
              </w:rPr>
              <w:t>
</w:t>
            </w:r>
          </w:p>
        </w:tc>
      </w:tr>
    </w:tbl>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2015 жылғы 16 шілдедегі № 172</w:t>
            </w:r>
            <w:r>
              <w:br/>
            </w:r>
            <w:r>
              <w:rPr>
                <w:rFonts w:ascii="Times New Roman"/>
                <w:b w:val="false"/>
                <w:i w:val="false"/>
                <w:color w:val="000000"/>
                <w:sz w:val="20"/>
              </w:rPr>
              <w:t>Батыс Қазақстан облысы</w:t>
            </w:r>
            <w:r>
              <w:br/>
            </w:r>
            <w:r>
              <w:rPr>
                <w:rFonts w:ascii="Times New Roman"/>
                <w:b w:val="false"/>
                <w:i w:val="false"/>
                <w:color w:val="000000"/>
                <w:sz w:val="20"/>
              </w:rPr>
              <w:t>әкімдігінің қаулысымен</w:t>
            </w:r>
            <w:r>
              <w:br/>
            </w:r>
            <w:r>
              <w:rPr>
                <w:rFonts w:ascii="Times New Roman"/>
                <w:b w:val="false"/>
                <w:i w:val="false"/>
                <w:color w:val="000000"/>
                <w:sz w:val="20"/>
              </w:rPr>
              <w:t>бекітілген</w:t>
            </w:r>
          </w:p>
        </w:tc>
      </w:tr>
    </w:tbl>
    <w:bookmarkStart w:name="z13" w:id="1"/>
    <w:p>
      <w:pPr>
        <w:spacing w:after="0"/>
        <w:ind w:left="0"/>
        <w:jc w:val="left"/>
      </w:pPr>
      <w:r>
        <w:rPr>
          <w:rFonts w:ascii="Times New Roman"/>
          <w:b/>
          <w:i w:val="false"/>
          <w:color w:val="000000"/>
        </w:rPr>
        <w:t xml:space="preserve"> "Үздік педагог" атағын беру конкурсына қатысу үшін құжаттар қабылдау" мемлекеттік көрсетілетін қызмет регламенті</w:t>
      </w:r>
    </w:p>
    <w:bookmarkEnd w:id="1"/>
    <w:p>
      <w:pPr>
        <w:spacing w:after="0"/>
        <w:ind w:left="0"/>
        <w:jc w:val="both"/>
      </w:pPr>
      <w:r>
        <w:rPr>
          <w:rFonts w:ascii="Times New Roman"/>
          <w:b w:val="false"/>
          <w:i w:val="false"/>
          <w:color w:val="ff0000"/>
          <w:sz w:val="28"/>
        </w:rPr>
        <w:t xml:space="preserve">
      Ескерту. Регламент алынып тасталды - Батыс Қазақстан облысы әкімдігінің 23.09.2019 </w:t>
      </w:r>
      <w:r>
        <w:rPr>
          <w:rFonts w:ascii="Times New Roman"/>
          <w:b w:val="false"/>
          <w:i w:val="false"/>
          <w:color w:val="ff0000"/>
          <w:sz w:val="28"/>
        </w:rPr>
        <w:t>№ 238</w:t>
      </w:r>
      <w:r>
        <w:rPr>
          <w:rFonts w:ascii="Times New Roman"/>
          <w:b w:val="false"/>
          <w:i w:val="false"/>
          <w:color w:val="ff0000"/>
          <w:sz w:val="28"/>
        </w:rPr>
        <w:t xml:space="preserve"> қаулысымен (алғашқы ресми жарияланған күнінен кейін күнтізбелік он күн өткен соң қолданысқа енгізіледі).</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2018 жылғы 28 мамырдағы № 135 Батыс Қазақстан облысы әкімдігінің қаулысына</w:t>
            </w:r>
            <w:r>
              <w:br/>
            </w:r>
            <w:r>
              <w:rPr>
                <w:rFonts w:ascii="Times New Roman"/>
                <w:b w:val="false"/>
                <w:i w:val="false"/>
                <w:color w:val="000000"/>
                <w:sz w:val="20"/>
              </w:rPr>
              <w:t>2-қосымша</w:t>
            </w:r>
          </w:p>
        </w:tc>
      </w:tr>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2015 жылғы 16 шілдедегі № 172</w:t>
            </w:r>
            <w:r>
              <w:br/>
            </w:r>
            <w:r>
              <w:rPr>
                <w:rFonts w:ascii="Times New Roman"/>
                <w:b w:val="false"/>
                <w:i w:val="false"/>
                <w:color w:val="000000"/>
                <w:sz w:val="20"/>
              </w:rPr>
              <w:t>Батыс Қазақстан облысы</w:t>
            </w:r>
            <w:r>
              <w:br/>
            </w:r>
            <w:r>
              <w:rPr>
                <w:rFonts w:ascii="Times New Roman"/>
                <w:b w:val="false"/>
                <w:i w:val="false"/>
                <w:color w:val="000000"/>
                <w:sz w:val="20"/>
              </w:rPr>
              <w:t>әкімдігінің қаулысымен</w:t>
            </w:r>
            <w:r>
              <w:br/>
            </w:r>
            <w:r>
              <w:rPr>
                <w:rFonts w:ascii="Times New Roman"/>
                <w:b w:val="false"/>
                <w:i w:val="false"/>
                <w:color w:val="000000"/>
                <w:sz w:val="20"/>
              </w:rPr>
              <w:t>бекітілген</w:t>
            </w:r>
          </w:p>
        </w:tc>
      </w:tr>
    </w:tbl>
    <w:bookmarkStart w:name="z38" w:id="2"/>
    <w:p>
      <w:pPr>
        <w:spacing w:after="0"/>
        <w:ind w:left="0"/>
        <w:jc w:val="left"/>
      </w:pPr>
      <w:r>
        <w:rPr>
          <w:rFonts w:ascii="Times New Roman"/>
          <w:b/>
          <w:i w:val="false"/>
          <w:color w:val="000000"/>
        </w:rPr>
        <w:t xml:space="preserve"> "Мемлекеттік орта білім беру мекемелерінің басшылары лауазымдарына орналасу конкурсына қатысу үшін құжаттарды қабылдау" мемлекеттік көрсетілетін қызмет регламенті</w:t>
      </w:r>
    </w:p>
    <w:bookmarkEnd w:id="2"/>
    <w:p>
      <w:pPr>
        <w:spacing w:after="0"/>
        <w:ind w:left="0"/>
        <w:jc w:val="both"/>
      </w:pPr>
      <w:r>
        <w:rPr>
          <w:rFonts w:ascii="Times New Roman"/>
          <w:b w:val="false"/>
          <w:i w:val="false"/>
          <w:color w:val="ff0000"/>
          <w:sz w:val="28"/>
        </w:rPr>
        <w:t xml:space="preserve">
      Ескерту. Регламент жаңа редакцияда  Батыс Қазақстан облысы әкімдігінің 28.05.2018 </w:t>
      </w:r>
      <w:r>
        <w:rPr>
          <w:rFonts w:ascii="Times New Roman"/>
          <w:b w:val="false"/>
          <w:i w:val="false"/>
          <w:color w:val="ff0000"/>
          <w:sz w:val="28"/>
        </w:rPr>
        <w:t>№135</w:t>
      </w:r>
      <w:r>
        <w:rPr>
          <w:rFonts w:ascii="Times New Roman"/>
          <w:b w:val="false"/>
          <w:i w:val="false"/>
          <w:color w:val="ff0000"/>
          <w:sz w:val="28"/>
        </w:rPr>
        <w:t xml:space="preserve"> қаулысымен (алғашқы ресми жарияланған күнінен кейін күнтізбелік он күн өткен соң қолданысқа енгізіледі).</w:t>
      </w:r>
    </w:p>
    <w:bookmarkStart w:name="z39" w:id="3"/>
    <w:p>
      <w:pPr>
        <w:spacing w:after="0"/>
        <w:ind w:left="0"/>
        <w:jc w:val="left"/>
      </w:pPr>
      <w:r>
        <w:rPr>
          <w:rFonts w:ascii="Times New Roman"/>
          <w:b/>
          <w:i w:val="false"/>
          <w:color w:val="000000"/>
        </w:rPr>
        <w:t xml:space="preserve"> 1. Жалпы ережелер</w:t>
      </w:r>
    </w:p>
    <w:bookmarkEnd w:id="3"/>
    <w:bookmarkStart w:name="z40" w:id="4"/>
    <w:p>
      <w:pPr>
        <w:spacing w:after="0"/>
        <w:ind w:left="0"/>
        <w:jc w:val="both"/>
      </w:pPr>
      <w:r>
        <w:rPr>
          <w:rFonts w:ascii="Times New Roman"/>
          <w:b w:val="false"/>
          <w:i w:val="false"/>
          <w:color w:val="000000"/>
          <w:sz w:val="28"/>
        </w:rPr>
        <w:t>
      1. "Мемлекеттік орта білім беру мекемелерінің басшылары лауазымдарына орналасу конкурсына қатысу үшін құжаттарды қабылдау" мемлекеттік көрсетілетін қызметі (бұдан әрі – мемлекеттік көрсетілетін қызмет).</w:t>
      </w:r>
    </w:p>
    <w:bookmarkEnd w:id="4"/>
    <w:bookmarkStart w:name="z41" w:id="5"/>
    <w:p>
      <w:pPr>
        <w:spacing w:after="0"/>
        <w:ind w:left="0"/>
        <w:jc w:val="both"/>
      </w:pPr>
      <w:r>
        <w:rPr>
          <w:rFonts w:ascii="Times New Roman"/>
          <w:b w:val="false"/>
          <w:i w:val="false"/>
          <w:color w:val="000000"/>
          <w:sz w:val="28"/>
        </w:rPr>
        <w:t xml:space="preserve">
      Мемлекеттік көрсетілетін қызмет "Батыс Қазақстан облысының білім басқармасы" мемлекеттік мекемесімен (бұдан әрі – көрсетілетін қызметті беруші басқарма) және Орал қаласы мен аудандардың білім бөлімдерімен (бұдан әрі – көрсетілетін қызметті беруші бөлім) Қазақстан Республикасы Білім және ғылым министрінің 2015 жылғы 8 сәуірдегі № 173 "Қазақстан Республикасы Білім және ғылым министрлігі, жергілікті атқарушы органдар көрсететін "Үздік педагог" атағын беру және мемлекеттік орта білім беру мекемелерінің басшылары лауазымдарына орналасу конкурсына қатысу үшін құжаттарды қабылдау бойынша мемлекеттік қызметтер стандарттарын бекіту туралы" бұйрығымен (Қазақстан Республикасы Әділет министрлігінде 2015 жылғы 15 мамырда № 11058 тіркелді) бекітілген "Мемлекеттік орта білім беру мекемелерінің басшылары лауазымдарына орналасу конкурсына қатысу үшін құжаттарды қабылдау" мемлекеттік көрсетілетін қызмет </w:t>
      </w:r>
      <w:r>
        <w:rPr>
          <w:rFonts w:ascii="Times New Roman"/>
          <w:b w:val="false"/>
          <w:i w:val="false"/>
          <w:color w:val="000000"/>
          <w:sz w:val="28"/>
        </w:rPr>
        <w:t>стандартының</w:t>
      </w:r>
      <w:r>
        <w:rPr>
          <w:rFonts w:ascii="Times New Roman"/>
          <w:b w:val="false"/>
          <w:i w:val="false"/>
          <w:color w:val="000000"/>
          <w:sz w:val="28"/>
        </w:rPr>
        <w:t xml:space="preserve"> (бұдан әрі – Стандарт) негізінде көрсетіледі. </w:t>
      </w:r>
    </w:p>
    <w:bookmarkEnd w:id="5"/>
    <w:bookmarkStart w:name="z42" w:id="6"/>
    <w:p>
      <w:pPr>
        <w:spacing w:after="0"/>
        <w:ind w:left="0"/>
        <w:jc w:val="both"/>
      </w:pPr>
      <w:r>
        <w:rPr>
          <w:rFonts w:ascii="Times New Roman"/>
          <w:b w:val="false"/>
          <w:i w:val="false"/>
          <w:color w:val="000000"/>
          <w:sz w:val="28"/>
        </w:rPr>
        <w:t>
      Өтініштерді қабылдау және мемлекеттік қызмет көрсетудің нәтижелерін беру:</w:t>
      </w:r>
    </w:p>
    <w:bookmarkEnd w:id="6"/>
    <w:bookmarkStart w:name="z43" w:id="7"/>
    <w:p>
      <w:pPr>
        <w:spacing w:after="0"/>
        <w:ind w:left="0"/>
        <w:jc w:val="both"/>
      </w:pPr>
      <w:r>
        <w:rPr>
          <w:rFonts w:ascii="Times New Roman"/>
          <w:b w:val="false"/>
          <w:i w:val="false"/>
          <w:color w:val="000000"/>
          <w:sz w:val="28"/>
        </w:rPr>
        <w:t>
      1) көрсетілетін қызметті беруші бөлімнің немесе басқарманың кеңсесі;</w:t>
      </w:r>
    </w:p>
    <w:bookmarkEnd w:id="7"/>
    <w:bookmarkStart w:name="z44" w:id="8"/>
    <w:p>
      <w:pPr>
        <w:spacing w:after="0"/>
        <w:ind w:left="0"/>
        <w:jc w:val="both"/>
      </w:pPr>
      <w:r>
        <w:rPr>
          <w:rFonts w:ascii="Times New Roman"/>
          <w:b w:val="false"/>
          <w:i w:val="false"/>
          <w:color w:val="000000"/>
          <w:sz w:val="28"/>
        </w:rPr>
        <w:t>
      2) "Азаматтарға арналған үкімет" мемлекеттік корпорациясы" коммерциялық емес акционерлік қоғамының Батыс Қазақстан облысы бойынша филиалы (бұдан әрі – Мемлекеттік корпорация) арқылы жүзеге асырылады.</w:t>
      </w:r>
    </w:p>
    <w:bookmarkEnd w:id="8"/>
    <w:bookmarkStart w:name="z45" w:id="9"/>
    <w:p>
      <w:pPr>
        <w:spacing w:after="0"/>
        <w:ind w:left="0"/>
        <w:jc w:val="both"/>
      </w:pPr>
      <w:r>
        <w:rPr>
          <w:rFonts w:ascii="Times New Roman"/>
          <w:b w:val="false"/>
          <w:i w:val="false"/>
          <w:color w:val="000000"/>
          <w:sz w:val="28"/>
        </w:rPr>
        <w:t>
      Мемлекеттік қызмет жеке тұлғаларға (бұдан әрі – көрсетілетін қызметті алушы) тегін көрсетіледі.</w:t>
      </w:r>
    </w:p>
    <w:bookmarkEnd w:id="9"/>
    <w:bookmarkStart w:name="z46" w:id="10"/>
    <w:p>
      <w:pPr>
        <w:spacing w:after="0"/>
        <w:ind w:left="0"/>
        <w:jc w:val="both"/>
      </w:pPr>
      <w:r>
        <w:rPr>
          <w:rFonts w:ascii="Times New Roman"/>
          <w:b w:val="false"/>
          <w:i w:val="false"/>
          <w:color w:val="000000"/>
          <w:sz w:val="28"/>
        </w:rPr>
        <w:t>
      2. Мемлекеттік қызмет көрсету нысаны: қағаз түрінде.</w:t>
      </w:r>
    </w:p>
    <w:bookmarkEnd w:id="10"/>
    <w:bookmarkStart w:name="z47" w:id="11"/>
    <w:p>
      <w:pPr>
        <w:spacing w:after="0"/>
        <w:ind w:left="0"/>
        <w:jc w:val="both"/>
      </w:pPr>
      <w:r>
        <w:rPr>
          <w:rFonts w:ascii="Times New Roman"/>
          <w:b w:val="false"/>
          <w:i w:val="false"/>
          <w:color w:val="000000"/>
          <w:sz w:val="28"/>
        </w:rPr>
        <w:t xml:space="preserve">
      3. Мемлекеттік қызмет көрсету нәтижесі мемлекеттік орта білім беру мекемесінің басшысы лауазымына орналасу конкурсының қорытындысы туралы еркін түрдегі нысандағы жазбаша хабарлама, немесе Стандарттың </w:t>
      </w:r>
      <w:r>
        <w:rPr>
          <w:rFonts w:ascii="Times New Roman"/>
          <w:b w:val="false"/>
          <w:i w:val="false"/>
          <w:color w:val="000000"/>
          <w:sz w:val="28"/>
        </w:rPr>
        <w:t>10-тармағында</w:t>
      </w:r>
      <w:r>
        <w:rPr>
          <w:rFonts w:ascii="Times New Roman"/>
          <w:b w:val="false"/>
          <w:i w:val="false"/>
          <w:color w:val="000000"/>
          <w:sz w:val="28"/>
        </w:rPr>
        <w:t xml:space="preserve"> белгіленген негіздер бойынша мемлекеттік қызмет көрсетуден бас тарту туралы дәлелді жауап болып табылады. </w:t>
      </w:r>
    </w:p>
    <w:bookmarkEnd w:id="11"/>
    <w:bookmarkStart w:name="z48" w:id="12"/>
    <w:p>
      <w:pPr>
        <w:spacing w:after="0"/>
        <w:ind w:left="0"/>
        <w:jc w:val="left"/>
      </w:pPr>
      <w:r>
        <w:rPr>
          <w:rFonts w:ascii="Times New Roman"/>
          <w:b/>
          <w:i w:val="false"/>
          <w:color w:val="000000"/>
        </w:rPr>
        <w:t xml:space="preserve"> 2. Мемлекеттік қызмет көрсету процесінде көрсетілетін қызметті берушінің құрылымдық бөлімшелерінің (қызметкерлерінің) іс-қимыл тәртібін сипаттау</w:t>
      </w:r>
    </w:p>
    <w:bookmarkEnd w:id="12"/>
    <w:bookmarkStart w:name="z49" w:id="13"/>
    <w:p>
      <w:pPr>
        <w:spacing w:after="0"/>
        <w:ind w:left="0"/>
        <w:jc w:val="both"/>
      </w:pPr>
      <w:r>
        <w:rPr>
          <w:rFonts w:ascii="Times New Roman"/>
          <w:b w:val="false"/>
          <w:i w:val="false"/>
          <w:color w:val="000000"/>
          <w:sz w:val="28"/>
        </w:rPr>
        <w:t xml:space="preserve">
      4. Көрсетілетін қызметті берушіге немесе Мемлекеттік корпорацияға жүгінген кезде Мемлекеттік қызметті көрсету бойынша рәсімді (іс-қимылды) бастауға негіздеме Стандарттың </w:t>
      </w:r>
      <w:r>
        <w:rPr>
          <w:rFonts w:ascii="Times New Roman"/>
          <w:b w:val="false"/>
          <w:i w:val="false"/>
          <w:color w:val="000000"/>
          <w:sz w:val="28"/>
        </w:rPr>
        <w:t>9-тармағына</w:t>
      </w:r>
      <w:r>
        <w:rPr>
          <w:rFonts w:ascii="Times New Roman"/>
          <w:b w:val="false"/>
          <w:i w:val="false"/>
          <w:color w:val="000000"/>
          <w:sz w:val="28"/>
        </w:rPr>
        <w:t xml:space="preserve"> сәйкес өтініш және құжаттарды ұсыну болып табылады (бұдан әрі - құжаттар).</w:t>
      </w:r>
    </w:p>
    <w:bookmarkEnd w:id="13"/>
    <w:bookmarkStart w:name="z50" w:id="14"/>
    <w:p>
      <w:pPr>
        <w:spacing w:after="0"/>
        <w:ind w:left="0"/>
        <w:jc w:val="both"/>
      </w:pPr>
      <w:r>
        <w:rPr>
          <w:rFonts w:ascii="Times New Roman"/>
          <w:b w:val="false"/>
          <w:i w:val="false"/>
          <w:color w:val="000000"/>
          <w:sz w:val="28"/>
        </w:rPr>
        <w:t>
      5. Мемлекеттік қызмет көрсету процесінің құрамына кіретін әрбір рәсімнің (іс - қимылдың) мазмұны:</w:t>
      </w:r>
    </w:p>
    <w:bookmarkEnd w:id="14"/>
    <w:bookmarkStart w:name="z51" w:id="15"/>
    <w:p>
      <w:pPr>
        <w:spacing w:after="0"/>
        <w:ind w:left="0"/>
        <w:jc w:val="both"/>
      </w:pPr>
      <w:r>
        <w:rPr>
          <w:rFonts w:ascii="Times New Roman"/>
          <w:b w:val="false"/>
          <w:i w:val="false"/>
          <w:color w:val="000000"/>
          <w:sz w:val="28"/>
        </w:rPr>
        <w:t xml:space="preserve">
      1) кеңсенің жауапты қызметкері Стандарттың </w:t>
      </w:r>
      <w:r>
        <w:rPr>
          <w:rFonts w:ascii="Times New Roman"/>
          <w:b w:val="false"/>
          <w:i w:val="false"/>
          <w:color w:val="000000"/>
          <w:sz w:val="28"/>
        </w:rPr>
        <w:t>9-тармағына</w:t>
      </w:r>
      <w:r>
        <w:rPr>
          <w:rFonts w:ascii="Times New Roman"/>
          <w:b w:val="false"/>
          <w:i w:val="false"/>
          <w:color w:val="000000"/>
          <w:sz w:val="28"/>
        </w:rPr>
        <w:t xml:space="preserve"> сәйкес, Мемлекеттік қызмет көрсетуге қажетті құжаттар топтамасы (бұдан әрі - құжаттар) түскен сәттен бастап, 20 (жиырма) минут ішінде оларды тіркеу журналына тіркеп, көрсетілетін қызметті беруші басшыға жібереді;</w:t>
      </w:r>
    </w:p>
    <w:bookmarkEnd w:id="15"/>
    <w:bookmarkStart w:name="z52" w:id="16"/>
    <w:p>
      <w:pPr>
        <w:spacing w:after="0"/>
        <w:ind w:left="0"/>
        <w:jc w:val="both"/>
      </w:pPr>
      <w:r>
        <w:rPr>
          <w:rFonts w:ascii="Times New Roman"/>
          <w:b w:val="false"/>
          <w:i w:val="false"/>
          <w:color w:val="000000"/>
          <w:sz w:val="28"/>
        </w:rPr>
        <w:t>
      2) көрсетілетін қызметті берушінің басшысы 10 (он) минут ішінде келіп түскен құжаттарды қарайды және көрсетілетін қызметті берушінің жауапты қызметкерін анықтайды;</w:t>
      </w:r>
    </w:p>
    <w:bookmarkEnd w:id="16"/>
    <w:bookmarkStart w:name="z53" w:id="17"/>
    <w:p>
      <w:pPr>
        <w:spacing w:after="0"/>
        <w:ind w:left="0"/>
        <w:jc w:val="both"/>
      </w:pPr>
      <w:r>
        <w:rPr>
          <w:rFonts w:ascii="Times New Roman"/>
          <w:b w:val="false"/>
          <w:i w:val="false"/>
          <w:color w:val="000000"/>
          <w:sz w:val="28"/>
        </w:rPr>
        <w:t xml:space="preserve">
      3) көрсетілетін қызметті берушінің жауапты қызметкері 1 (бір) жұмыс күні ішінде қызмет алушымен әңгімелесу өткізеді және мемлекеттік орта білім беру мекемесінің басшысы лауазымына орналасу конкурсының қорытындысы туралы еркін түрдегі нысандағы жазбаша хабарлама немесе Стандарттың </w:t>
      </w:r>
      <w:r>
        <w:rPr>
          <w:rFonts w:ascii="Times New Roman"/>
          <w:b w:val="false"/>
          <w:i w:val="false"/>
          <w:color w:val="000000"/>
          <w:sz w:val="28"/>
        </w:rPr>
        <w:t>10 - тармағына</w:t>
      </w:r>
      <w:r>
        <w:rPr>
          <w:rFonts w:ascii="Times New Roman"/>
          <w:b w:val="false"/>
          <w:i w:val="false"/>
          <w:color w:val="000000"/>
          <w:sz w:val="28"/>
        </w:rPr>
        <w:t xml:space="preserve"> сәйкес, қызмет көрсетуден бас тарту туралы дәлелді жауапты рәсімдеп, көрсетілетін қызметті беруші басшыға қол қоюға жібереді.</w:t>
      </w:r>
    </w:p>
    <w:bookmarkEnd w:id="17"/>
    <w:bookmarkStart w:name="z54" w:id="18"/>
    <w:p>
      <w:pPr>
        <w:spacing w:after="0"/>
        <w:ind w:left="0"/>
        <w:jc w:val="both"/>
      </w:pPr>
      <w:r>
        <w:rPr>
          <w:rFonts w:ascii="Times New Roman"/>
          <w:b w:val="false"/>
          <w:i w:val="false"/>
          <w:color w:val="000000"/>
          <w:sz w:val="28"/>
        </w:rPr>
        <w:t>
      4) көрсетілетін қызметті берушінің басшысы 10 (он) минут ішінде қарап, хабарлама немесе қызмет көрсетуден бас тарту туралы дәлелді жауапқа қол қойып, кеңсенің жауапты қызметкеріне жібереді.</w:t>
      </w:r>
    </w:p>
    <w:bookmarkEnd w:id="18"/>
    <w:bookmarkStart w:name="z55" w:id="19"/>
    <w:p>
      <w:pPr>
        <w:spacing w:after="0"/>
        <w:ind w:left="0"/>
        <w:jc w:val="both"/>
      </w:pPr>
      <w:r>
        <w:rPr>
          <w:rFonts w:ascii="Times New Roman"/>
          <w:b w:val="false"/>
          <w:i w:val="false"/>
          <w:color w:val="000000"/>
          <w:sz w:val="28"/>
        </w:rPr>
        <w:t>
      5) көрсетілетін қызметті беруші кеңсенің жауапты қызметкері 10 (он) минут ішінде жауап беру журналына тіркеп, хабарламаны немесе мемлекеттік қызмет көрсетуден бас тарту туралы дәлелді жауапты және мемлекеттік қызметті алушыға нәтижені береді.</w:t>
      </w:r>
    </w:p>
    <w:bookmarkEnd w:id="19"/>
    <w:bookmarkStart w:name="z56" w:id="20"/>
    <w:p>
      <w:pPr>
        <w:spacing w:after="0"/>
        <w:ind w:left="0"/>
        <w:jc w:val="left"/>
      </w:pPr>
      <w:r>
        <w:rPr>
          <w:rFonts w:ascii="Times New Roman"/>
          <w:b/>
          <w:i w:val="false"/>
          <w:color w:val="000000"/>
        </w:rPr>
        <w:t xml:space="preserve"> 3. Мемлекеттік қызмет көрсету процесінде көрсетілетін қызметті берушінің құрылымдық бөлімшелерінің (қызметкерлерінің) өзара іс-әрекет тәртібін сипаттау</w:t>
      </w:r>
    </w:p>
    <w:bookmarkEnd w:id="20"/>
    <w:bookmarkStart w:name="z57" w:id="21"/>
    <w:p>
      <w:pPr>
        <w:spacing w:after="0"/>
        <w:ind w:left="0"/>
        <w:jc w:val="both"/>
      </w:pPr>
      <w:r>
        <w:rPr>
          <w:rFonts w:ascii="Times New Roman"/>
          <w:b w:val="false"/>
          <w:i w:val="false"/>
          <w:color w:val="000000"/>
          <w:sz w:val="28"/>
        </w:rPr>
        <w:t>
      6. Мемлекеттік қызмет көрсету процесіне қатысатын көрсетілетін қызметті берушінің құрылымдық бөлімшелерінің (қызметкерлерінің) тізбесі:</w:t>
      </w:r>
    </w:p>
    <w:bookmarkEnd w:id="21"/>
    <w:bookmarkStart w:name="z58" w:id="22"/>
    <w:p>
      <w:pPr>
        <w:spacing w:after="0"/>
        <w:ind w:left="0"/>
        <w:jc w:val="both"/>
      </w:pPr>
      <w:r>
        <w:rPr>
          <w:rFonts w:ascii="Times New Roman"/>
          <w:b w:val="false"/>
          <w:i w:val="false"/>
          <w:color w:val="000000"/>
          <w:sz w:val="28"/>
        </w:rPr>
        <w:t>
      1) көрсетілетін қызметті берушінің жауапты қызметкері;</w:t>
      </w:r>
    </w:p>
    <w:bookmarkEnd w:id="22"/>
    <w:bookmarkStart w:name="z59" w:id="23"/>
    <w:p>
      <w:pPr>
        <w:spacing w:after="0"/>
        <w:ind w:left="0"/>
        <w:jc w:val="both"/>
      </w:pPr>
      <w:r>
        <w:rPr>
          <w:rFonts w:ascii="Times New Roman"/>
          <w:b w:val="false"/>
          <w:i w:val="false"/>
          <w:color w:val="000000"/>
          <w:sz w:val="28"/>
        </w:rPr>
        <w:t>
      2) көрсетілетін қызметті берушінің басшысы;</w:t>
      </w:r>
    </w:p>
    <w:bookmarkEnd w:id="23"/>
    <w:bookmarkStart w:name="z60" w:id="24"/>
    <w:p>
      <w:pPr>
        <w:spacing w:after="0"/>
        <w:ind w:left="0"/>
        <w:jc w:val="both"/>
      </w:pPr>
      <w:r>
        <w:rPr>
          <w:rFonts w:ascii="Times New Roman"/>
          <w:b w:val="false"/>
          <w:i w:val="false"/>
          <w:color w:val="000000"/>
          <w:sz w:val="28"/>
        </w:rPr>
        <w:t>
      3) көрсетілетін қызметті беруші кеңсесінің жауапты қызметкері.</w:t>
      </w:r>
    </w:p>
    <w:bookmarkEnd w:id="24"/>
    <w:bookmarkStart w:name="z61" w:id="25"/>
    <w:p>
      <w:pPr>
        <w:spacing w:after="0"/>
        <w:ind w:left="0"/>
        <w:jc w:val="both"/>
      </w:pPr>
      <w:r>
        <w:rPr>
          <w:rFonts w:ascii="Times New Roman"/>
          <w:b w:val="false"/>
          <w:i w:val="false"/>
          <w:color w:val="000000"/>
          <w:sz w:val="28"/>
        </w:rPr>
        <w:t xml:space="preserve">
      7. Мемлекеттік қызмет көрсету процесінде көрсетілетін қызметті берушінің құрылымдық бөлімшелерінің (қызметкерлерінің) рәсімдері (іс-қимылдары) мен өзара іс-қимылдары реттілігінің толық сипаттамасы "Мемлекеттік орта білім беру мекемелерінің басшылары лауазымдарына орналасу конкурсына қатысу үшін құжаттарды қабылдау" мемлекеттік көрсетілетін қызмет регламентінің </w:t>
      </w:r>
      <w:r>
        <w:rPr>
          <w:rFonts w:ascii="Times New Roman"/>
          <w:b w:val="false"/>
          <w:i w:val="false"/>
          <w:color w:val="000000"/>
          <w:sz w:val="28"/>
        </w:rPr>
        <w:t>1-қосымшасына</w:t>
      </w:r>
      <w:r>
        <w:rPr>
          <w:rFonts w:ascii="Times New Roman"/>
          <w:b w:val="false"/>
          <w:i w:val="false"/>
          <w:color w:val="000000"/>
          <w:sz w:val="28"/>
        </w:rPr>
        <w:t xml:space="preserve"> сәйкес мемлекеттік қызмет көрсетудің бизнес-процестерінің анықтамалығында көрсетіледі.</w:t>
      </w:r>
    </w:p>
    <w:bookmarkEnd w:id="25"/>
    <w:bookmarkStart w:name="z62" w:id="26"/>
    <w:p>
      <w:pPr>
        <w:spacing w:after="0"/>
        <w:ind w:left="0"/>
        <w:jc w:val="both"/>
      </w:pPr>
      <w:r>
        <w:rPr>
          <w:rFonts w:ascii="Times New Roman"/>
          <w:b w:val="false"/>
          <w:i w:val="false"/>
          <w:color w:val="000000"/>
          <w:sz w:val="28"/>
        </w:rPr>
        <w:t xml:space="preserve">
      8. Мемлекеттік қызмет көрсету мәселелері бойынша көрсетілетін қызметті берушінің және (немесе) олардың лауазымды адамдарының шешімдеріне, әрекеттеріне (әрекетсіздігіне) шағымдану тәртібі Стандарттың </w:t>
      </w:r>
      <w:r>
        <w:rPr>
          <w:rFonts w:ascii="Times New Roman"/>
          <w:b w:val="false"/>
          <w:i w:val="false"/>
          <w:color w:val="000000"/>
          <w:sz w:val="28"/>
        </w:rPr>
        <w:t>3-бөліміне</w:t>
      </w:r>
      <w:r>
        <w:rPr>
          <w:rFonts w:ascii="Times New Roman"/>
          <w:b w:val="false"/>
          <w:i w:val="false"/>
          <w:color w:val="000000"/>
          <w:sz w:val="28"/>
        </w:rPr>
        <w:t xml:space="preserve"> сәйкес жүзеге асырылады.</w:t>
      </w:r>
    </w:p>
    <w:bookmarkEnd w:id="26"/>
    <w:bookmarkStart w:name="z63" w:id="27"/>
    <w:p>
      <w:pPr>
        <w:spacing w:after="0"/>
        <w:ind w:left="0"/>
        <w:jc w:val="left"/>
      </w:pPr>
      <w:r>
        <w:rPr>
          <w:rFonts w:ascii="Times New Roman"/>
          <w:b/>
          <w:i w:val="false"/>
          <w:color w:val="000000"/>
        </w:rPr>
        <w:t xml:space="preserve"> 4. Мемлекеттік корпорация және (немесе) өзге де көрсетілетін қызметті берушілермен өзара іс-қимыл тәртібін, сондай-ақ мемлекеттік қызмет көрсету процесінде ақпараттық жүйелерді пайдалану тәртібін сипаттау</w:t>
      </w:r>
    </w:p>
    <w:bookmarkEnd w:id="27"/>
    <w:bookmarkStart w:name="z64" w:id="28"/>
    <w:p>
      <w:pPr>
        <w:spacing w:after="0"/>
        <w:ind w:left="0"/>
        <w:jc w:val="both"/>
      </w:pPr>
      <w:r>
        <w:rPr>
          <w:rFonts w:ascii="Times New Roman"/>
          <w:b w:val="false"/>
          <w:i w:val="false"/>
          <w:color w:val="000000"/>
          <w:sz w:val="28"/>
        </w:rPr>
        <w:t>
      9. Мемлекеттік корпорацияға және (немесе) өзге де көрсетілетін қызмет берушілерге жүгіну тәртібін, көрсетілетін қызмет алушының өтінішін өңдеу ұзақтығын сипаттау:</w:t>
      </w:r>
    </w:p>
    <w:bookmarkEnd w:id="28"/>
    <w:bookmarkStart w:name="z65" w:id="29"/>
    <w:p>
      <w:pPr>
        <w:spacing w:after="0"/>
        <w:ind w:left="0"/>
        <w:jc w:val="both"/>
      </w:pPr>
      <w:r>
        <w:rPr>
          <w:rFonts w:ascii="Times New Roman"/>
          <w:b w:val="false"/>
          <w:i w:val="false"/>
          <w:color w:val="000000"/>
          <w:sz w:val="28"/>
        </w:rPr>
        <w:t xml:space="preserve">
      1) көрсетілетін қызметті алушы Стандарттың </w:t>
      </w:r>
      <w:r>
        <w:rPr>
          <w:rFonts w:ascii="Times New Roman"/>
          <w:b w:val="false"/>
          <w:i w:val="false"/>
          <w:color w:val="000000"/>
          <w:sz w:val="28"/>
        </w:rPr>
        <w:t>9-қосымшаларына</w:t>
      </w:r>
      <w:r>
        <w:rPr>
          <w:rFonts w:ascii="Times New Roman"/>
          <w:b w:val="false"/>
          <w:i w:val="false"/>
          <w:color w:val="000000"/>
          <w:sz w:val="28"/>
        </w:rPr>
        <w:t xml:space="preserve"> сәйкес өтінішті және қажетті құжаттарды Мемлекеттік корпорация қызметкеріне береді, ол электрондық кезек ретімен "кедергісіз" қызмет көрсету арқылы операциялық залда жүзеге асырылады (2 минут ішінде);</w:t>
      </w:r>
    </w:p>
    <w:bookmarkEnd w:id="29"/>
    <w:bookmarkStart w:name="z66" w:id="30"/>
    <w:p>
      <w:pPr>
        <w:spacing w:after="0"/>
        <w:ind w:left="0"/>
        <w:jc w:val="both"/>
      </w:pPr>
      <w:r>
        <w:rPr>
          <w:rFonts w:ascii="Times New Roman"/>
          <w:b w:val="false"/>
          <w:i w:val="false"/>
          <w:color w:val="000000"/>
          <w:sz w:val="28"/>
        </w:rPr>
        <w:t>
      2) 1-процесс – Мемлекеттік корпорация қызметкері мемлекеттік қызмет көрсету үшін Мемлекеттік корпорацияның ықпалдастырылған ақпараттық жүйесінің автоматтандырылған жұмыс орнына (бұдан әрі – Мемлекеттік корпорацияның ЫАЖ АЖО) логинді және парольді енгізуі (авторландыру процесі) (1 минут ішінде);</w:t>
      </w:r>
    </w:p>
    <w:bookmarkEnd w:id="30"/>
    <w:bookmarkStart w:name="z67" w:id="31"/>
    <w:p>
      <w:pPr>
        <w:spacing w:after="0"/>
        <w:ind w:left="0"/>
        <w:jc w:val="both"/>
      </w:pPr>
      <w:r>
        <w:rPr>
          <w:rFonts w:ascii="Times New Roman"/>
          <w:b w:val="false"/>
          <w:i w:val="false"/>
          <w:color w:val="000000"/>
          <w:sz w:val="28"/>
        </w:rPr>
        <w:t>
      3) 2-процесс – Мемлекеттік корпорация қызметкері мемлекеттік қызметті таңдайды, экранға мемлекеттік қызметті көрсетуге арналған сұраныс нысаны шығады және көрсетілетін қызметті алушының немесе сенімхат бойынша көрсетілетін қызметті алушы өкілінің (нотариалды куәландырылған сенімхаттың болуы қажет, басқалай куәландырылған сенімхаттың мәліметтері толтырылмайды) мәліметтерін енгізуі (1 минут ішінде);</w:t>
      </w:r>
    </w:p>
    <w:bookmarkEnd w:id="31"/>
    <w:bookmarkStart w:name="z68" w:id="32"/>
    <w:p>
      <w:pPr>
        <w:spacing w:after="0"/>
        <w:ind w:left="0"/>
        <w:jc w:val="both"/>
      </w:pPr>
      <w:r>
        <w:rPr>
          <w:rFonts w:ascii="Times New Roman"/>
          <w:b w:val="false"/>
          <w:i w:val="false"/>
          <w:color w:val="000000"/>
          <w:sz w:val="28"/>
        </w:rPr>
        <w:t>
      4) 3-процесс – электрондық үкімет шлюзі (бұдан әрі - ЭҮШ) арқылы жеке тұлғалардың мемлекеттік деректер қорына (бұдан әрі – ЖТ МДҚ) немесе заңды тұлғалардың мемлекеттік деректер қорына (бұдан әрі - ЗТ МДҚ) көрсетілетін қызметті алушының мәліметтері туралы, сондай-ақ бірыңғай нотариалдық ақпараттық жүйесіне (бұдан әрі - БНАЖ) - көрсетілетін қызметті алушы өкілінің сенімхат мәліметтері туралы сұрау жолдануы (1 минут ішінде);</w:t>
      </w:r>
    </w:p>
    <w:bookmarkEnd w:id="32"/>
    <w:bookmarkStart w:name="z69" w:id="33"/>
    <w:p>
      <w:pPr>
        <w:spacing w:after="0"/>
        <w:ind w:left="0"/>
        <w:jc w:val="both"/>
      </w:pPr>
      <w:r>
        <w:rPr>
          <w:rFonts w:ascii="Times New Roman"/>
          <w:b w:val="false"/>
          <w:i w:val="false"/>
          <w:color w:val="000000"/>
          <w:sz w:val="28"/>
        </w:rPr>
        <w:t>
      5) 1-шарт – ЖТ МДҚ немесе ЗТ МДҚ көрсетілетін қызметті алушы мәліметтерінің және БНАЖ-да сенімхат мәліметтерінің болуы тексеріледі (1 минут ішінде);</w:t>
      </w:r>
    </w:p>
    <w:bookmarkEnd w:id="33"/>
    <w:bookmarkStart w:name="z70" w:id="34"/>
    <w:p>
      <w:pPr>
        <w:spacing w:after="0"/>
        <w:ind w:left="0"/>
        <w:jc w:val="both"/>
      </w:pPr>
      <w:r>
        <w:rPr>
          <w:rFonts w:ascii="Times New Roman"/>
          <w:b w:val="false"/>
          <w:i w:val="false"/>
          <w:color w:val="000000"/>
          <w:sz w:val="28"/>
        </w:rPr>
        <w:t>
      6) 4-процесс – ЖТ МДҚ немесе ЗТ МДҚ-да көрсетілетін қызметті алушы мәліметтерінің немесе БНАЖ-да сенімхат мәліметтерінің болмауына байланысты мәліметтерді алу мүмкіндігінің жоқтығы туралы хабарлама қалыптастырылуы (1 минут ішінде);</w:t>
      </w:r>
    </w:p>
    <w:bookmarkEnd w:id="34"/>
    <w:bookmarkStart w:name="z71" w:id="35"/>
    <w:p>
      <w:pPr>
        <w:spacing w:after="0"/>
        <w:ind w:left="0"/>
        <w:jc w:val="both"/>
      </w:pPr>
      <w:r>
        <w:rPr>
          <w:rFonts w:ascii="Times New Roman"/>
          <w:b w:val="false"/>
          <w:i w:val="false"/>
          <w:color w:val="000000"/>
          <w:sz w:val="28"/>
        </w:rPr>
        <w:t>
      7) 5-процесс – Мемлекеттік корпорация қызметкерінің ЭЦҚ-мен куәландырылған (қол қойылған) электрондық құжаттар (көрсетілетін қызметті алушының сұранысы) ЭҮШ арқылы электрондық үкіметтің аймақтық шлюзінің автоматтандырылған жұмыс орнына (бұдан әрі – ЭҮАШ АЖО) жолдануы (1 минут ішінде).</w:t>
      </w:r>
    </w:p>
    <w:bookmarkEnd w:id="35"/>
    <w:bookmarkStart w:name="z72" w:id="36"/>
    <w:p>
      <w:pPr>
        <w:spacing w:after="0"/>
        <w:ind w:left="0"/>
        <w:jc w:val="both"/>
      </w:pPr>
      <w:r>
        <w:rPr>
          <w:rFonts w:ascii="Times New Roman"/>
          <w:b w:val="false"/>
          <w:i w:val="false"/>
          <w:color w:val="000000"/>
          <w:sz w:val="28"/>
        </w:rPr>
        <w:t>
      10. Мемлекеттік корпорация арқылы мемлекеттік қызмет көрсетудің нәтижесін алу процесін сипаттау, оның ұзақтығы:</w:t>
      </w:r>
    </w:p>
    <w:bookmarkEnd w:id="36"/>
    <w:bookmarkStart w:name="z73" w:id="37"/>
    <w:p>
      <w:pPr>
        <w:spacing w:after="0"/>
        <w:ind w:left="0"/>
        <w:jc w:val="both"/>
      </w:pPr>
      <w:r>
        <w:rPr>
          <w:rFonts w:ascii="Times New Roman"/>
          <w:b w:val="false"/>
          <w:i w:val="false"/>
          <w:color w:val="000000"/>
          <w:sz w:val="28"/>
        </w:rPr>
        <w:t>
      1) 6-процесс – электрондық құжатты ЭҮАШ АЖО-да тіркеу (1 минут ішінде);</w:t>
      </w:r>
    </w:p>
    <w:bookmarkEnd w:id="37"/>
    <w:bookmarkStart w:name="z74" w:id="38"/>
    <w:p>
      <w:pPr>
        <w:spacing w:after="0"/>
        <w:ind w:left="0"/>
        <w:jc w:val="both"/>
      </w:pPr>
      <w:r>
        <w:rPr>
          <w:rFonts w:ascii="Times New Roman"/>
          <w:b w:val="false"/>
          <w:i w:val="false"/>
          <w:color w:val="000000"/>
          <w:sz w:val="28"/>
        </w:rPr>
        <w:t>
      2) 2-шарт – көрсетілетін қызметті беруші көрсетілетін қызметті алушы ұсынған мемлекеттік қызмет көрсетуге негіз болып табылатын, стандартта көрсетілген құжаттардың сәйкестігін тексеруі (өңделуі) (2 минут ішінде);</w:t>
      </w:r>
    </w:p>
    <w:bookmarkEnd w:id="38"/>
    <w:bookmarkStart w:name="z75" w:id="39"/>
    <w:p>
      <w:pPr>
        <w:spacing w:after="0"/>
        <w:ind w:left="0"/>
        <w:jc w:val="both"/>
      </w:pPr>
      <w:r>
        <w:rPr>
          <w:rFonts w:ascii="Times New Roman"/>
          <w:b w:val="false"/>
          <w:i w:val="false"/>
          <w:color w:val="000000"/>
          <w:sz w:val="28"/>
        </w:rPr>
        <w:t>
      3) 7-процесс – көрсетілетін қызметті алушының құжаттарында кемшіліктердің болуына байланысты сұратылып отырған мемлекеттік көрсетілетін қызметтен бас тарту туралы хабарлама қалыптастырылуы (2 минут ішінде);</w:t>
      </w:r>
    </w:p>
    <w:bookmarkEnd w:id="39"/>
    <w:bookmarkStart w:name="z76" w:id="40"/>
    <w:p>
      <w:pPr>
        <w:spacing w:after="0"/>
        <w:ind w:left="0"/>
        <w:jc w:val="both"/>
      </w:pPr>
      <w:r>
        <w:rPr>
          <w:rFonts w:ascii="Times New Roman"/>
          <w:b w:val="false"/>
          <w:i w:val="false"/>
          <w:color w:val="000000"/>
          <w:sz w:val="28"/>
        </w:rPr>
        <w:t>
      4) 8-процесс – көрсетілетін қызметті алушы Мемлекеттік корпорация қызметкері арқылы ЭҮАШ АЖО-да қалыптастырылған мемлекеттік көрсетілетін қызметтің нәтижесін (анықтаманы не бас тарту туралы дәлелді жауапты) алуы (2 минут ішінде).</w:t>
      </w:r>
    </w:p>
    <w:bookmarkEnd w:id="40"/>
    <w:bookmarkStart w:name="z77" w:id="41"/>
    <w:p>
      <w:pPr>
        <w:spacing w:after="0"/>
        <w:ind w:left="0"/>
        <w:jc w:val="both"/>
      </w:pPr>
      <w:r>
        <w:rPr>
          <w:rFonts w:ascii="Times New Roman"/>
          <w:b w:val="false"/>
          <w:i w:val="false"/>
          <w:color w:val="000000"/>
          <w:sz w:val="28"/>
        </w:rPr>
        <w:t xml:space="preserve">
      Мемлекеттік корпорация арқылы мемлекеттік қызметті көрсетуге тартылған ақпараттық жүйелердің функционалдық өзара іс-қимылдары осы регламенттің </w:t>
      </w:r>
      <w:r>
        <w:rPr>
          <w:rFonts w:ascii="Times New Roman"/>
          <w:b w:val="false"/>
          <w:i w:val="false"/>
          <w:color w:val="000000"/>
          <w:sz w:val="28"/>
        </w:rPr>
        <w:t>2-қосымшасына</w:t>
      </w:r>
      <w:r>
        <w:rPr>
          <w:rFonts w:ascii="Times New Roman"/>
          <w:b w:val="false"/>
          <w:i w:val="false"/>
          <w:color w:val="000000"/>
          <w:sz w:val="28"/>
        </w:rPr>
        <w:t xml:space="preserve"> сәйкес диаграммада көрсетілген.</w:t>
      </w:r>
    </w:p>
    <w:bookmarkEnd w:id="41"/>
    <w:bookmarkStart w:name="z78" w:id="42"/>
    <w:p>
      <w:pPr>
        <w:spacing w:after="0"/>
        <w:ind w:left="0"/>
        <w:jc w:val="both"/>
      </w:pPr>
      <w:r>
        <w:rPr>
          <w:rFonts w:ascii="Times New Roman"/>
          <w:b w:val="false"/>
          <w:i w:val="false"/>
          <w:color w:val="000000"/>
          <w:sz w:val="28"/>
        </w:rPr>
        <w:t xml:space="preserve">
      11. Мемлекеттік қызмет көрсету мәселелері бойынша көрсетілетін қызметті берушінің және (немесе) олардың лауазымды адамдарының, Мемлекеттік корпорациялар және (немесе) олардың қызметкерлерінің шешімдеріне, әрекеттеріне (әрекетсіздігіне) шағымдану тәртібі Стандарттың </w:t>
      </w:r>
      <w:r>
        <w:rPr>
          <w:rFonts w:ascii="Times New Roman"/>
          <w:b w:val="false"/>
          <w:i w:val="false"/>
          <w:color w:val="000000"/>
          <w:sz w:val="28"/>
        </w:rPr>
        <w:t>3-бөліміне</w:t>
      </w:r>
      <w:r>
        <w:rPr>
          <w:rFonts w:ascii="Times New Roman"/>
          <w:b w:val="false"/>
          <w:i w:val="false"/>
          <w:color w:val="000000"/>
          <w:sz w:val="28"/>
        </w:rPr>
        <w:t xml:space="preserve"> сәйкес жүзеге асырылады.</w:t>
      </w:r>
    </w:p>
    <w:bookmarkEnd w:id="42"/>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"Мемлекеттік орта білім беру</w:t>
            </w:r>
            <w:r>
              <w:br/>
            </w:r>
            <w:r>
              <w:rPr>
                <w:rFonts w:ascii="Times New Roman"/>
                <w:b w:val="false"/>
                <w:i w:val="false"/>
                <w:color w:val="000000"/>
                <w:sz w:val="20"/>
              </w:rPr>
              <w:t>мекемелерінің басшылары</w:t>
            </w:r>
            <w:r>
              <w:br/>
            </w:r>
            <w:r>
              <w:rPr>
                <w:rFonts w:ascii="Times New Roman"/>
                <w:b w:val="false"/>
                <w:i w:val="false"/>
                <w:color w:val="000000"/>
                <w:sz w:val="20"/>
              </w:rPr>
              <w:t>лауазымдарына орналасу</w:t>
            </w:r>
            <w:r>
              <w:br/>
            </w:r>
            <w:r>
              <w:rPr>
                <w:rFonts w:ascii="Times New Roman"/>
                <w:b w:val="false"/>
                <w:i w:val="false"/>
                <w:color w:val="000000"/>
                <w:sz w:val="20"/>
              </w:rPr>
              <w:t>конкурсына қатысу үшін</w:t>
            </w:r>
            <w:r>
              <w:br/>
            </w:r>
            <w:r>
              <w:rPr>
                <w:rFonts w:ascii="Times New Roman"/>
                <w:b w:val="false"/>
                <w:i w:val="false"/>
                <w:color w:val="000000"/>
                <w:sz w:val="20"/>
              </w:rPr>
              <w:t>құжаттарды қабылдау"</w:t>
            </w:r>
            <w:r>
              <w:br/>
            </w:r>
            <w:r>
              <w:rPr>
                <w:rFonts w:ascii="Times New Roman"/>
                <w:b w:val="false"/>
                <w:i w:val="false"/>
                <w:color w:val="000000"/>
                <w:sz w:val="20"/>
              </w:rPr>
              <w:t>мемлекеттік көрсетілетін</w:t>
            </w:r>
            <w:r>
              <w:br/>
            </w:r>
            <w:r>
              <w:rPr>
                <w:rFonts w:ascii="Times New Roman"/>
                <w:b w:val="false"/>
                <w:i w:val="false"/>
                <w:color w:val="000000"/>
                <w:sz w:val="20"/>
              </w:rPr>
              <w:t>қызмет регламентіне</w:t>
            </w:r>
            <w:r>
              <w:br/>
            </w:r>
            <w:r>
              <w:rPr>
                <w:rFonts w:ascii="Times New Roman"/>
                <w:b w:val="false"/>
                <w:i w:val="false"/>
                <w:color w:val="000000"/>
                <w:sz w:val="20"/>
              </w:rPr>
              <w:t>1-қосымша</w:t>
            </w:r>
          </w:p>
        </w:tc>
      </w:tr>
    </w:tbl>
    <w:bookmarkStart w:name="z80" w:id="43"/>
    <w:p>
      <w:pPr>
        <w:spacing w:after="0"/>
        <w:ind w:left="0"/>
        <w:jc w:val="left"/>
      </w:pPr>
      <w:r>
        <w:rPr>
          <w:rFonts w:ascii="Times New Roman"/>
          <w:b/>
          <w:i w:val="false"/>
          <w:color w:val="000000"/>
        </w:rPr>
        <w:t xml:space="preserve"> "Мемлекеттік орта білім беру мекемелерінің басшылары лауазымдарына орналасу конкурсына қатысу үшін құжаттарды қабылдау" мемлекеттік қызмет көрсетудің бизнес-процестерінің анықтамалығы</w:t>
      </w:r>
    </w:p>
    <w:bookmarkEnd w:id="43"/>
    <w:p>
      <w:pPr>
        <w:spacing w:after="0"/>
        <w:ind w:left="0"/>
        <w:jc w:val="left"/>
      </w:pPr>
      <w:r>
        <w:br/>
      </w:r>
    </w:p>
    <w:p>
      <w:pPr>
        <w:spacing w:after="0"/>
        <w:ind w:left="0"/>
        <w:jc w:val="both"/>
      </w:pPr>
      <w:r>
        <w:drawing>
          <wp:inline distT="0" distB="0" distL="0" distR="0">
            <wp:extent cx="7810500" cy="6731000"/>
            <wp:effectExtent l="0" t="0" r="0" b="0"/>
            <wp:docPr id="0" name="" descr=""/>
            <wp:cNvGraphicFramePr>
              <a:graphicFrameLocks noChangeAspect="true"/>
            </wp:cNvGraphicFramePr>
            <a:graphic>
              <a:graphicData uri="http://schemas.openxmlformats.org/drawingml/2006/picture">
                <pic:pic>
                  <pic:nvPicPr>
                    <pic:cNvPr id="1" name=""/>
                    <pic:cNvPicPr/>
                  </pic:nvPicPr>
                  <pic:blipFill>
                    <a:blip r:embed="rId4"/>
                    <a:stretch>
                      <a:fillRect/>
                    </a:stretch>
                  </pic:blipFill>
                  <pic:spPr>
                    <a:xfrm>
                      <a:off x="0" y="0"/>
                      <a:ext cx="7810500" cy="6731000"/>
                    </a:xfrm>
                    <a:prstGeom prst="rect">
                      <a:avLst/>
                    </a:prstGeom>
                  </pic:spPr>
                </pic:pic>
              </a:graphicData>
            </a:graphic>
          </wp:inline>
        </w:drawing>
      </w:r>
    </w:p>
    <w:p>
      <w:pPr>
        <w:spacing w:after="0"/>
        <w:ind w:left="0"/>
        <w:jc w:val="left"/>
      </w:pPr>
      <w:r>
        <w:br/>
      </w:r>
      <w:r>
        <w:rPr>
          <w:rFonts w:ascii="Times New Roman"/>
          <w:b w:val="false"/>
          <w:i w:val="false"/>
          <w:color w:val="000000"/>
          <w:sz w:val="28"/>
        </w:rPr>
        <w:t>
</w:t>
      </w:r>
      <w:r>
        <w:br/>
      </w:r>
    </w:p>
    <w:p>
      <w:pPr>
        <w:spacing w:after="0"/>
        <w:ind w:left="0"/>
        <w:jc w:val="both"/>
      </w:pPr>
      <w:r>
        <w:drawing>
          <wp:inline distT="0" distB="0" distL="0" distR="0">
            <wp:extent cx="7810500" cy="2222500"/>
            <wp:effectExtent l="0" t="0" r="0" b="0"/>
            <wp:docPr id="0" name="" descr=""/>
            <wp:cNvGraphicFramePr>
              <a:graphicFrameLocks noChangeAspect="true"/>
            </wp:cNvGraphicFramePr>
            <a:graphic>
              <a:graphicData uri="http://schemas.openxmlformats.org/drawingml/2006/picture">
                <pic:pic>
                  <pic:nvPicPr>
                    <pic:cNvPr id="1" name=""/>
                    <pic:cNvPicPr/>
                  </pic:nvPicPr>
                  <pic:blipFill>
                    <a:blip r:embed="rId5"/>
                    <a:stretch>
                      <a:fillRect/>
                    </a:stretch>
                  </pic:blipFill>
                  <pic:spPr>
                    <a:xfrm>
                      <a:off x="0" y="0"/>
                      <a:ext cx="7810500" cy="2222500"/>
                    </a:xfrm>
                    <a:prstGeom prst="rect">
                      <a:avLst/>
                    </a:prstGeom>
                  </pic:spPr>
                </pic:pic>
              </a:graphicData>
            </a:graphic>
          </wp:inline>
        </w:drawing>
      </w:r>
    </w:p>
    <w:p>
      <w:pPr>
        <w:spacing w:after="0"/>
        <w:ind w:left="0"/>
        <w:jc w:val="left"/>
      </w:pPr>
      <w:r>
        <w:br/>
      </w:r>
      <w:r>
        <w:rPr>
          <w:rFonts w:ascii="Times New Roman"/>
          <w:b w:val="false"/>
          <w:i w:val="false"/>
          <w:color w:val="000000"/>
          <w:sz w:val="28"/>
        </w:rPr>
        <w:t>
</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"Мемлекеттік орта білім беру</w:t>
            </w:r>
            <w:r>
              <w:br/>
            </w:r>
            <w:r>
              <w:rPr>
                <w:rFonts w:ascii="Times New Roman"/>
                <w:b w:val="false"/>
                <w:i w:val="false"/>
                <w:color w:val="000000"/>
                <w:sz w:val="20"/>
              </w:rPr>
              <w:t>мекемелерінің басшылары</w:t>
            </w:r>
            <w:r>
              <w:br/>
            </w:r>
            <w:r>
              <w:rPr>
                <w:rFonts w:ascii="Times New Roman"/>
                <w:b w:val="false"/>
                <w:i w:val="false"/>
                <w:color w:val="000000"/>
                <w:sz w:val="20"/>
              </w:rPr>
              <w:t>лауазымдарына орналасу</w:t>
            </w:r>
            <w:r>
              <w:br/>
            </w:r>
            <w:r>
              <w:rPr>
                <w:rFonts w:ascii="Times New Roman"/>
                <w:b w:val="false"/>
                <w:i w:val="false"/>
                <w:color w:val="000000"/>
                <w:sz w:val="20"/>
              </w:rPr>
              <w:t>конкурсына қатысу үшін</w:t>
            </w:r>
            <w:r>
              <w:br/>
            </w:r>
            <w:r>
              <w:rPr>
                <w:rFonts w:ascii="Times New Roman"/>
                <w:b w:val="false"/>
                <w:i w:val="false"/>
                <w:color w:val="000000"/>
                <w:sz w:val="20"/>
              </w:rPr>
              <w:t>құжаттарды қабылдау"</w:t>
            </w:r>
            <w:r>
              <w:br/>
            </w:r>
            <w:r>
              <w:rPr>
                <w:rFonts w:ascii="Times New Roman"/>
                <w:b w:val="false"/>
                <w:i w:val="false"/>
                <w:color w:val="000000"/>
                <w:sz w:val="20"/>
              </w:rPr>
              <w:t>мемлекеттік көрсетілетін</w:t>
            </w:r>
            <w:r>
              <w:br/>
            </w:r>
            <w:r>
              <w:rPr>
                <w:rFonts w:ascii="Times New Roman"/>
                <w:b w:val="false"/>
                <w:i w:val="false"/>
                <w:color w:val="000000"/>
                <w:sz w:val="20"/>
              </w:rPr>
              <w:t>қызмет регламентіне</w:t>
            </w:r>
            <w:r>
              <w:br/>
            </w:r>
            <w:r>
              <w:rPr>
                <w:rFonts w:ascii="Times New Roman"/>
                <w:b w:val="false"/>
                <w:i w:val="false"/>
                <w:color w:val="000000"/>
                <w:sz w:val="20"/>
              </w:rPr>
              <w:t>2-қосымша</w:t>
            </w:r>
          </w:p>
        </w:tc>
      </w:tr>
    </w:tbl>
    <w:bookmarkStart w:name="z82" w:id="44"/>
    <w:p>
      <w:pPr>
        <w:spacing w:after="0"/>
        <w:ind w:left="0"/>
        <w:jc w:val="left"/>
      </w:pPr>
      <w:r>
        <w:rPr>
          <w:rFonts w:ascii="Times New Roman"/>
          <w:b/>
          <w:i w:val="false"/>
          <w:color w:val="000000"/>
        </w:rPr>
        <w:t xml:space="preserve"> Мемлекеттік корпорация арқылы мемлекеттік қызметті көрсетуге тартылған ақпараттық жүйелердің функционалдық өзара іс-қимыл диаграммасы</w:t>
      </w:r>
    </w:p>
    <w:bookmarkEnd w:id="44"/>
    <w:p>
      <w:pPr>
        <w:spacing w:after="0"/>
        <w:ind w:left="0"/>
        <w:jc w:val="left"/>
      </w:pPr>
      <w:r>
        <w:br/>
      </w:r>
    </w:p>
    <w:p>
      <w:pPr>
        <w:spacing w:after="0"/>
        <w:ind w:left="0"/>
        <w:jc w:val="both"/>
      </w:pPr>
      <w:r>
        <w:drawing>
          <wp:inline distT="0" distB="0" distL="0" distR="0">
            <wp:extent cx="7810500" cy="3581400"/>
            <wp:effectExtent l="0" t="0" r="0" b="0"/>
            <wp:docPr id="0" name="" descr=""/>
            <wp:cNvGraphicFramePr>
              <a:graphicFrameLocks noChangeAspect="true"/>
            </wp:cNvGraphicFramePr>
            <a:graphic>
              <a:graphicData uri="http://schemas.openxmlformats.org/drawingml/2006/picture">
                <pic:pic>
                  <pic:nvPicPr>
                    <pic:cNvPr id="1" name=""/>
                    <pic:cNvPicPr/>
                  </pic:nvPicPr>
                  <pic:blipFill>
                    <a:blip r:embed="rId6"/>
                    <a:stretch>
                      <a:fillRect/>
                    </a:stretch>
                  </pic:blipFill>
                  <pic:spPr>
                    <a:xfrm>
                      <a:off x="0" y="0"/>
                      <a:ext cx="7810500" cy="3581400"/>
                    </a:xfrm>
                    <a:prstGeom prst="rect">
                      <a:avLst/>
                    </a:prstGeom>
                  </pic:spPr>
                </pic:pic>
              </a:graphicData>
            </a:graphic>
          </wp:inline>
        </w:drawing>
      </w:r>
    </w:p>
    <w:p>
      <w:pPr>
        <w:spacing w:after="0"/>
        <w:ind w:left="0"/>
        <w:jc w:val="left"/>
      </w:pPr>
      <w:r>
        <w:br/>
      </w:r>
      <w:r>
        <w:rPr>
          <w:rFonts w:ascii="Times New Roman"/>
          <w:b w:val="false"/>
          <w:i w:val="false"/>
          <w:color w:val="000000"/>
          <w:sz w:val="28"/>
        </w:rPr>
        <w:t>
</w:t>
      </w:r>
    </w:p>
    <w:p>
      <w:pPr>
        <w:spacing w:after="0"/>
        <w:ind w:left="0"/>
        <w:jc w:val="left"/>
      </w:pPr>
      <w:r>
        <w:br/>
      </w:r>
      <w:r>
        <w:br/>
      </w:r>
      <w:r>
        <w:rPr>
          <w:rFonts w:ascii="Times New Roman"/>
          <w:b w:val="false"/>
          <w:i w:val="false"/>
          <w:color w:val="000000"/>
          <w:sz w:val="28"/>
        </w:rPr>
        <w:t>
				</w:t>
      </w:r>
    </w:p>
    <w:p>
      <w:pPr>
        <w:pStyle w:val="disclaimer"/>
      </w:pPr>
      <w:r>
        <w:rPr>
          <w:rFonts w:ascii="Times New Roman"/>
          <w:b w:val="false"/>
          <w:i w:val="false"/>
          <w:color w:val="000000"/>
        </w:rPr>
        <w:t>
					© 2012. Қазақстан Республикасы Әділет министрлігінің "Республикалық құқықтық ақпарат орталығы" ШЖҚ РМК
				</w:t>
      </w:r>
    </w:p>
    <w:sectPr>
      <w:pgSz w:w="11907" w:h="16839" w:code="9"/>
      <w:pgMar w:top="1440" w:right="1080" w:bottom="1440" w:left="1080"/>
    </w:sectPr>
  </w:body>
</w:document>
</file>

<file path=word/numbering.xml><?xml version="1.0" encoding="utf-8"?>
<w:numbering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file>

<file path=word/styles.xml><?xml version="1.0" encoding="utf-8"?>
<w:styl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basedOn w:val="DocDefaults"/>
    <w:qFormat/>
    <w:rsid w:val="004A3277"/>
    <w:rPr>
      <w:rFonts w:ascii="Times New Roman" w:hAnsi="Times New Roman" w:eastAsia="Times New Roman" w:cs="Times New Roman"/>
    </w:rPr>
  </w:style>
  <w:style w:type="paragraph" w:styleId="Heading1">
    <w:name w:val="heading 1"/>
    <w:basedOn w:val="Normal"/>
    <w:next w:val="Normal"/>
    <w:link w:val="Heading1Char"/>
    <w:uiPriority w:val="9"/>
    <w:qFormat/>
    <w:rsid w:val="00841CD9"/>
    <w:pPr>
      <w:keepNext/>
      <w:keepLines/>
      <w:spacing w:before="480"/>
      <w:outlineLvl w:val="0"/>
    </w:pPr>
    <w:rPr>
      <w:rFonts w:ascii="Times New Roman" w:hAnsi="Times New Roman" w:eastAsia="Times New Roman" w:cs="Times New Roman"/>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imes New Roman" w:hAnsi="Times New Roman" w:eastAsia="Times New Roman" w:cs="Times New Roman"/>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imes New Roman" w:hAnsi="Times New Roman" w:eastAsia="Times New Roman" w:cs="Times New Roman"/>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imes New Roman" w:hAnsi="Times New Roman" w:eastAsia="Times New Roman" w:cs="Times New Roman"/>
    </w:rPr>
  </w:style>
  <w:style w:type="character" w:styleId="DefaultParagraphFont" w:default="true">
    <w:name w:val="Default Paragraph Font"/>
    <w:uiPriority w:val="1"/>
    <w:semiHidden/>
    <w:unhideWhenUsed/>
    <w:rPr>
      <w:rFonts w:ascii="Times New Roman" w:hAnsi="Times New Roman" w:eastAsia="Times New Roman" w:cs="Times New Roman"/>
    </w:rPr>
  </w:style>
  <w:style w:type="paragraph" w:styleId="Header">
    <w:name w:val="header"/>
    <w:basedOn w:val="Normal"/>
    <w:link w:val="HeaderChar"/>
    <w:uiPriority w:val="99"/>
    <w:unhideWhenUsed/>
    <w:rsid w:val="00841CD9"/>
    <w:pPr>
      <w:tabs>
        <w:tab w:val="center" w:pos="4680"/>
        <w:tab w:val="right" w:pos="9360"/>
      </w:tabs>
    </w:pPr>
    <w:rPr>
      <w:rFonts w:ascii="Times New Roman" w:hAnsi="Times New Roman" w:eastAsia="Times New Roman" w:cs="Times New Roman"/>
    </w:rPr>
  </w:style>
  <w:style w:type="character" w:styleId="HeaderChar" w:customStyle="true">
    <w:name w:val="Header Char"/>
    <w:basedOn w:val="DefaultParagraphFont"/>
    <w:link w:val="Header"/>
    <w:uiPriority w:val="99"/>
    <w:rsid w:val="00841CD9"/>
    <w:rPr>
      <w:rFonts w:ascii="Times New Roman" w:hAnsi="Times New Roman" w:eastAsia="Times New Roman" w:cs="Times New Roman"/>
    </w:rPr>
  </w:style>
  <w:style w:type="character" w:styleId="Heading1Char" w:customStyle="true">
    <w:name w:val="Heading 1 Char"/>
    <w:basedOn w:val="DefaultParagraphFont"/>
    <w:link w:val="Heading1"/>
    <w:uiPriority w:val="9"/>
    <w:rsid w:val="00841CD9"/>
    <w:rPr>
      <w:rFonts w:ascii="Times New Roman" w:hAnsi="Times New Roman" w:eastAsia="Times New Roman" w:cs="Times New Roman"/>
    </w:rPr>
  </w:style>
  <w:style w:type="character" w:styleId="Heading2Char" w:customStyle="true">
    <w:name w:val="Heading 2 Char"/>
    <w:basedOn w:val="DefaultParagraphFont"/>
    <w:link w:val="Heading2"/>
    <w:uiPriority w:val="9"/>
    <w:rsid w:val="00841CD9"/>
    <w:rPr>
      <w:rFonts w:ascii="Times New Roman" w:hAnsi="Times New Roman" w:eastAsia="Times New Roman" w:cs="Times New Roman"/>
    </w:rPr>
  </w:style>
  <w:style w:type="character" w:styleId="Heading3Char" w:customStyle="true">
    <w:name w:val="Heading 3 Char"/>
    <w:basedOn w:val="DefaultParagraphFont"/>
    <w:link w:val="Heading3"/>
    <w:uiPriority w:val="9"/>
    <w:rsid w:val="00841CD9"/>
    <w:rPr>
      <w:rFonts w:ascii="Times New Roman" w:hAnsi="Times New Roman" w:eastAsia="Times New Roman" w:cs="Times New Roman"/>
    </w:rPr>
  </w:style>
  <w:style w:type="character" w:styleId="Heading4Char" w:customStyle="true">
    <w:name w:val="Heading 4 Char"/>
    <w:basedOn w:val="DefaultParagraphFont"/>
    <w:link w:val="Heading4"/>
    <w:uiPriority w:val="9"/>
    <w:rsid w:val="00841CD9"/>
    <w:rPr>
      <w:rFonts w:ascii="Times New Roman" w:hAnsi="Times New Roman" w:eastAsia="Times New Roman" w:cs="Times New Roman"/>
    </w:rPr>
  </w:style>
  <w:style w:type="paragraph" w:styleId="NormalIndent">
    <w:name w:val="Normal Indent"/>
    <w:basedOn w:val="Normal"/>
    <w:uiPriority w:val="99"/>
    <w:unhideWhenUsed/>
    <w:rsid w:val="00841CD9"/>
    <w:pPr>
      <w:ind w:left="720"/>
    </w:pPr>
    <w:rPr>
      <w:rFonts w:ascii="Times New Roman" w:hAnsi="Times New Roman" w:eastAsia="Times New Roman" w:cs="Times New Roman"/>
    </w:rPr>
  </w:style>
  <w:style w:type="paragraph" w:styleId="Subtitle">
    <w:name w:val="Subtitle"/>
    <w:basedOn w:val="Normal"/>
    <w:next w:val="Normal"/>
    <w:link w:val="SubtitleChar"/>
    <w:uiPriority w:val="11"/>
    <w:qFormat/>
    <w:rsid w:val="00841CD9"/>
    <w:pPr>
      <w:numPr>
        <w:ilvl w:val="1"/>
      </w:numPr>
      <w:ind w:left="86"/>
    </w:pPr>
    <w:rPr>
      <w:rFonts w:ascii="Times New Roman" w:hAnsi="Times New Roman" w:eastAsia="Times New Roman" w:cs="Times New Roman"/>
    </w:rPr>
  </w:style>
  <w:style w:type="character" w:styleId="SubtitleChar" w:customStyle="true">
    <w:name w:val="Subtitle Char"/>
    <w:basedOn w:val="DefaultParagraphFont"/>
    <w:link w:val="Subtitle"/>
    <w:uiPriority w:val="11"/>
    <w:rsid w:val="00841CD9"/>
    <w:rPr>
      <w:rFonts w:ascii="Times New Roman" w:hAnsi="Times New Roman" w:eastAsia="Times New Roman" w:cs="Times New Roman"/>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imes New Roman" w:hAnsi="Times New Roman" w:eastAsia="Times New Roman" w:cs="Times New Roman"/>
    </w:rPr>
  </w:style>
  <w:style w:type="character" w:styleId="TitleChar" w:customStyle="true">
    <w:name w:val="Title Char"/>
    <w:basedOn w:val="DefaultParagraphFont"/>
    <w:link w:val="Title"/>
    <w:uiPriority w:val="10"/>
    <w:rsid w:val="00841CD9"/>
    <w:rPr>
      <w:rFonts w:ascii="Times New Roman" w:hAnsi="Times New Roman" w:eastAsia="Times New Roman" w:cs="Times New Roman"/>
    </w:rPr>
  </w:style>
  <w:style w:type="character" w:styleId="Emphasis">
    <w:name w:val="Emphasis"/>
    <w:basedOn w:val="DefaultParagraphFont"/>
    <w:uiPriority w:val="20"/>
    <w:qFormat/>
    <w:rsid w:val="00D1197D"/>
    <w:rPr>
      <w:rFonts w:ascii="Times New Roman" w:hAnsi="Times New Roman" w:eastAsia="Times New Roman" w:cs="Times New Roman"/>
    </w:rPr>
  </w:style>
  <w:style w:type="character" w:styleId="Hyperlink">
    <w:name w:val="Hyperlink"/>
    <w:basedOn w:val="DefaultParagraphFont"/>
    <w:uiPriority w:val="99"/>
    <w:unhideWhenUsed/>
    <w:rPr>
      <w:rFonts w:ascii="Times New Roman" w:hAnsi="Times New Roman" w:eastAsia="Times New Roman" w:cs="Times New Roman"/>
    </w:rPr>
  </w:style>
  <w:style w:type="table" w:styleId="TableGrid">
    <w:name w:val="Table Grid"/>
    <w:basedOn w:val="TableNormal"/>
    <w:uiPriority w:val="59"/>
    <w:pPr>
      <w:spacing w:after="0" w:line="240" w:lineRule="auto"/>
    </w:pPr>
    <w:rPr>
      <w:rFonts w:ascii="Times New Roman" w:hAnsi="Times New Roman" w:eastAsia="Times New Roman" w:cs="Times New Roman"/>
    </w:r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rPr>
      <w:rFonts w:ascii="Times New Roman" w:hAnsi="Times New Roman" w:eastAsia="Times New Roman" w:cs="Times New Roman"/>
    </w:rPr>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rFonts w:ascii="Times New Roman" w:hAnsi="Times New Roman" w:eastAsia="Times New Roman" w:cs="Times New Roman"/>
    </w:rPr>
  </w:style>
  <w:style w:type="paragraph" w:styleId="disclaimer">
    <w:name w:val="disclaimer"/>
    <w:basedOn w:val="Normal"/>
    <w:pPr>
      <w:jc w:val="center"/>
    </w:pPr>
    <w:rPr>
      <w:sz w:val="18"/>
      <w:szCs w:val="18"/>
    </w:rPr>
  </w:style>
  <w:style w:type="paragraph" w:styleId="DocDefaults">
    <w:name w:val="DocDefaults"/>
    <w:pPr>
      <w:spacing w:after="200" w:line="276"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 Target="numbering.xml" Type="http://schemas.openxmlformats.org/officeDocument/2006/relationships/numbering" Id="rId2"/><Relationship Target="media/document_image_rId3.png" Type="http://schemas.openxmlformats.org/officeDocument/2006/relationships/image" Id="rId3"/><Relationship Target="media/document_image_rId4.jpeg" Type="http://schemas.openxmlformats.org/officeDocument/2006/relationships/image" Id="rId4"/><Relationship Target="media/document_image_rId5.jpeg" Type="http://schemas.openxmlformats.org/officeDocument/2006/relationships/image" Id="rId5"/><Relationship Target="media/document_image_rId6.jpeg" Type="http://schemas.openxmlformats.org/officeDocument/2006/relationships/image" Id="rId6"/></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